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B2589">
      <w:pPr>
        <w:spacing w:line="460" w:lineRule="exact"/>
        <w:jc w:val="left"/>
        <w:rPr>
          <w:rFonts w:hint="default" w:ascii="宋体" w:hAnsi="宋体" w:eastAsia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sz w:val="32"/>
          <w:szCs w:val="32"/>
          <w:lang w:eastAsia="zh-CN"/>
        </w:rPr>
        <w:t>附件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1：</w:t>
      </w:r>
    </w:p>
    <w:p w14:paraId="02768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jc w:val="center"/>
        <w:textAlignment w:val="auto"/>
        <w:rPr>
          <w:rFonts w:hint="eastAsia" w:ascii="宋体" w:hAnsi="宋体" w:eastAsia="宋体" w:cs="宋体"/>
          <w:b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sz w:val="44"/>
          <w:szCs w:val="44"/>
          <w:lang w:eastAsia="zh-CN"/>
        </w:rPr>
        <w:t>参训回执表</w:t>
      </w:r>
    </w:p>
    <w:p w14:paraId="007F08E8">
      <w:pPr>
        <w:spacing w:line="460" w:lineRule="exact"/>
        <w:ind w:firstLine="885"/>
        <w:jc w:val="center"/>
        <w:rPr>
          <w:rFonts w:hint="eastAsia" w:ascii="黑体" w:hAnsi="宋体" w:eastAsia="黑体"/>
          <w:b/>
          <w:sz w:val="13"/>
          <w:szCs w:val="13"/>
        </w:rPr>
      </w:pPr>
    </w:p>
    <w:tbl>
      <w:tblPr>
        <w:tblStyle w:val="32"/>
        <w:tblW w:w="10251" w:type="dxa"/>
        <w:tblInd w:w="-6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1"/>
        <w:gridCol w:w="4320"/>
        <w:gridCol w:w="4140"/>
      </w:tblGrid>
      <w:tr w14:paraId="10C5D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53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单位名称</w:t>
            </w:r>
          </w:p>
        </w:tc>
        <w:tc>
          <w:tcPr>
            <w:tcW w:w="8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8E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textAlignment w:val="auto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</w:p>
        </w:tc>
      </w:tr>
      <w:tr w14:paraId="6AA66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1E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0" w:name="_GoBack" w:colFirst="0" w:colLast="0"/>
            <w:r>
              <w:rPr>
                <w:rFonts w:hint="eastAsia" w:ascii="宋体" w:hAnsi="宋体" w:eastAsia="宋体" w:cs="宋体"/>
                <w:sz w:val="28"/>
                <w:szCs w:val="28"/>
              </w:rPr>
              <w:t>联系人</w:t>
            </w:r>
          </w:p>
        </w:tc>
        <w:tc>
          <w:tcPr>
            <w:tcW w:w="4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1B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电子邮箱或微信号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F0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联系电话</w:t>
            </w:r>
          </w:p>
        </w:tc>
      </w:tr>
      <w:bookmarkEnd w:id="0"/>
      <w:tr w14:paraId="3D4AD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E3E74">
            <w:pPr>
              <w:spacing w:line="0" w:lineRule="atLeas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9ADBA">
            <w:pPr>
              <w:spacing w:line="0" w:lineRule="atLeas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8A51B">
            <w:pPr>
              <w:spacing w:line="0" w:lineRule="atLeas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193C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</w:trPr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B3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备注</w:t>
            </w:r>
          </w:p>
        </w:tc>
        <w:tc>
          <w:tcPr>
            <w:tcW w:w="8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0F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</w:tr>
    </w:tbl>
    <w:p w14:paraId="45A43E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0" w:lineRule="atLeast"/>
        <w:ind w:left="102" w:leftChars="-290" w:right="-614" w:rightChars="-279" w:hanging="740" w:hangingChars="307"/>
        <w:textAlignment w:val="auto"/>
        <w:rPr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24"/>
          <w:szCs w:val="24"/>
        </w:rPr>
        <w:t>说明：请各参训单位于</w:t>
      </w: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/>
          <w:b/>
          <w:sz w:val="24"/>
          <w:szCs w:val="24"/>
        </w:rPr>
        <w:t>月</w:t>
      </w: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23</w:t>
      </w:r>
      <w:r>
        <w:rPr>
          <w:rFonts w:hint="eastAsia" w:ascii="仿宋" w:hAnsi="仿宋" w:eastAsia="仿宋"/>
          <w:b/>
          <w:sz w:val="24"/>
          <w:szCs w:val="24"/>
        </w:rPr>
        <w:t>日（周</w:t>
      </w:r>
      <w:r>
        <w:rPr>
          <w:rFonts w:hint="eastAsia" w:ascii="仿宋" w:hAnsi="仿宋" w:eastAsia="仿宋"/>
          <w:b/>
          <w:sz w:val="24"/>
          <w:szCs w:val="24"/>
          <w:lang w:eastAsia="zh-CN"/>
        </w:rPr>
        <w:t>五</w:t>
      </w:r>
      <w:r>
        <w:rPr>
          <w:rFonts w:hint="eastAsia" w:ascii="仿宋" w:hAnsi="仿宋" w:eastAsia="仿宋"/>
          <w:b/>
          <w:sz w:val="24"/>
          <w:szCs w:val="24"/>
        </w:rPr>
        <w:t>）1</w:t>
      </w: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/>
          <w:b/>
          <w:sz w:val="24"/>
          <w:szCs w:val="24"/>
        </w:rPr>
        <w:t>时前，将此表以电子邮件方式报送协会秘书处。电子邮箱：</w:t>
      </w: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hljmca@126.com</w:t>
      </w:r>
      <w:r>
        <w:rPr>
          <w:rFonts w:hint="eastAsia" w:ascii="仿宋" w:hAnsi="仿宋" w:eastAsia="仿宋"/>
          <w:b/>
          <w:sz w:val="24"/>
          <w:szCs w:val="24"/>
        </w:rPr>
        <w:t>。</w:t>
      </w:r>
    </w:p>
    <w:sectPr>
      <w:footerReference r:id="rId5" w:type="default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55723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D5D748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D5D748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DB683C"/>
    <w:rsid w:val="0F6F0C5F"/>
    <w:rsid w:val="16D63117"/>
    <w:rsid w:val="27B801ED"/>
    <w:rsid w:val="54C058B9"/>
    <w:rsid w:val="5C1A7D4C"/>
    <w:rsid w:val="5ECE4417"/>
    <w:rsid w:val="78C5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952</Words>
  <Characters>1040</Characters>
  <Lines>0</Lines>
  <Paragraphs>0</Paragraphs>
  <TotalTime>9</TotalTime>
  <ScaleCrop>false</ScaleCrop>
  <LinksUpToDate>false</LinksUpToDate>
  <CharactersWithSpaces>1149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游向钓鱼岛</cp:lastModifiedBy>
  <cp:lastPrinted>2026-10-21T02:33:28Z</cp:lastPrinted>
  <dcterms:modified xsi:type="dcterms:W3CDTF">2026-10-21T02:39:25Z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eyJoZGlkIjoiOGU4ODEwZTAzZjQ1MWU4YTdhMjg4MGIxMmE1NTc2NzUiLCJ1c2VySWQiOiIzNDMyNzc4OTIifQ==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3FF8E35DB3D94356BD707C2D15DC3620_13</vt:lpwstr>
  </property>
</Properties>
</file>